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7C3D7">
      <w:pPr>
        <w:spacing w:after="80"/>
        <w:jc w:val="center"/>
      </w:pPr>
      <w:r>
        <w:rPr>
          <w:rFonts w:ascii="黑体" w:hAnsi="黑体" w:eastAsia="黑体"/>
          <w:b/>
          <w:color w:val="7A2E1E"/>
          <w:sz w:val="32"/>
        </w:rPr>
        <w:t>十香暖脐膏能治痛经吗？</w:t>
      </w:r>
    </w:p>
    <w:p w14:paraId="4767871D">
      <w:pPr>
        <w:spacing w:after="120"/>
        <w:jc w:val="center"/>
      </w:pPr>
      <w:r>
        <w:rPr>
          <w:rFonts w:ascii="宋体" w:hAnsi="宋体" w:eastAsia="宋体"/>
          <w:color w:val="555555"/>
          <w:sz w:val="22"/>
        </w:rPr>
        <w:t>宫寒、寒凝血瘀型痛经的用药说明与正确贴法</w:t>
      </w:r>
    </w:p>
    <w:p w14:paraId="33873918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每到经期就小腹冷痛、捂个热水袋才舒服，经血颜色暗、还夹着血块，手脚常年冰凉——不少有这类困扰的女性会问：十香暖脐膏能治痛经吗？这里先给明确结论：好乐佳十香暖脐膏（国药准字Z23021130）功能主治为“温中，散寒，止痛”，对中医辨证为寒凝血瘀、胞宫有寒的寒性痛经（宫寒痛经）是对症的；但痛经并非只有一种类型，湿热、阴虚等原因引起的痛经并不适合，需要先分清。</w:t>
      </w:r>
    </w:p>
    <w:p w14:paraId="2DD2EF7B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一、先分清：你的痛经是不是“寒性”？</w:t>
      </w:r>
    </w:p>
    <w:p w14:paraId="78D98F87">
      <w:pPr>
        <w:spacing w:line="348" w:lineRule="auto"/>
        <w:ind w:firstLine="480"/>
      </w:pPr>
      <w:bookmarkStart w:id="0" w:name="_GoBack"/>
      <w:bookmarkEnd w:id="0"/>
      <w:r>
        <w:rPr>
          <w:rFonts w:ascii="宋体" w:hAnsi="宋体" w:eastAsia="宋体"/>
          <w:sz w:val="23"/>
        </w:rPr>
        <w:t>十香暖脐膏特别适合的寒性痛经，典型表现如下，可以对照自查：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0DCA7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shd w:val="clear" w:color="auto" w:fill="A8422D"/>
          </w:tcPr>
          <w:p w14:paraId="3FA519CF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观察方面</w:t>
            </w:r>
          </w:p>
        </w:tc>
        <w:tc>
          <w:tcPr>
            <w:tcW w:w="4320" w:type="dxa"/>
            <w:shd w:val="clear" w:color="auto" w:fill="A8422D"/>
          </w:tcPr>
          <w:p w14:paraId="1D0F63C0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寒性痛经的典型表现</w:t>
            </w:r>
          </w:p>
        </w:tc>
      </w:tr>
      <w:tr w14:paraId="764FE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51D9E7E2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疼痛特点</w:t>
            </w:r>
          </w:p>
        </w:tc>
        <w:tc>
          <w:tcPr>
            <w:tcW w:w="4320" w:type="dxa"/>
          </w:tcPr>
          <w:p w14:paraId="1F2FA016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经期小腹冷痛、喜温喜按，捂热肚子、敷暖后疼痛就缓解</w:t>
            </w:r>
          </w:p>
        </w:tc>
      </w:tr>
      <w:tr w14:paraId="77D63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shd w:val="clear" w:color="auto" w:fill="F6EAE4"/>
          </w:tcPr>
          <w:p w14:paraId="2FDF2BF1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经血情况</w:t>
            </w:r>
          </w:p>
        </w:tc>
        <w:tc>
          <w:tcPr>
            <w:tcW w:w="4320" w:type="dxa"/>
            <w:shd w:val="clear" w:color="auto" w:fill="F6EAE4"/>
          </w:tcPr>
          <w:p w14:paraId="5C8F6136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经血颜色暗、有血块</w:t>
            </w:r>
          </w:p>
        </w:tc>
      </w:tr>
      <w:tr w14:paraId="4ADF7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558C7EC8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全身怕冷</w:t>
            </w:r>
          </w:p>
        </w:tc>
        <w:tc>
          <w:tcPr>
            <w:tcW w:w="4320" w:type="dxa"/>
          </w:tcPr>
          <w:p w14:paraId="5E9D3BA9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手脚冰凉、比别人怕冷</w:t>
            </w:r>
          </w:p>
        </w:tc>
      </w:tr>
      <w:tr w14:paraId="25B46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shd w:val="clear" w:color="auto" w:fill="F6EAE4"/>
          </w:tcPr>
          <w:p w14:paraId="7EAF3CE9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平时肠胃</w:t>
            </w:r>
          </w:p>
        </w:tc>
        <w:tc>
          <w:tcPr>
            <w:tcW w:w="4320" w:type="dxa"/>
            <w:shd w:val="clear" w:color="auto" w:fill="F6EAE4"/>
          </w:tcPr>
          <w:p w14:paraId="06528C71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平时容易拉肚子，吃凉或生冷后肚子更不舒服</w:t>
            </w:r>
          </w:p>
        </w:tc>
      </w:tr>
    </w:tbl>
    <w:p w14:paraId="2CA7E13A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需要注意：如果你的痛经不属于上述寒性表现，而是与湿热内蕴、阴虚火旺等有关，则不宜使用，盲目温补反而不合适。</w:t>
      </w:r>
    </w:p>
    <w:p w14:paraId="1D2CCCD2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二、为什么能缓解寒性痛经？</w:t>
      </w:r>
    </w:p>
    <w:p w14:paraId="63F1B8BC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中医认为，寒性痛经的根源是胞宫有寒、寒凝血瘀——气血遇寒则凝，经血运行不畅，“不通则痛”。十香暖脐膏通过穴位透皮给药，可温散胞宫寒气，改善寒凝血瘀，从而缓解由此引起的经期小腹冷痛。其说明书功能主治中也明确包含“宫寒带下”，温中、散寒、止痛的功效与寒性痛经的病机相对应。</w:t>
      </w:r>
    </w:p>
    <w:p w14:paraId="1891E5C9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三、怎么用？时机、穴位与贴法</w:t>
      </w:r>
    </w:p>
    <w:p w14:paraId="3D33D120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贴敷时机：</w:t>
      </w:r>
      <w:r>
        <w:rPr>
          <w:rFonts w:ascii="宋体" w:hAnsi="宋体" w:eastAsia="宋体"/>
          <w:sz w:val="23"/>
        </w:rPr>
        <w:t>小腹冷痛、怕冷、经血有血块的宫寒，经期可以贴肚脐或小腹；月经量特别大的女性，建议经前3天贴敷。</w:t>
      </w:r>
    </w:p>
    <w:p w14:paraId="3D2D8D05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贴敷位置：</w:t>
      </w:r>
      <w:r>
        <w:rPr>
          <w:rFonts w:ascii="宋体" w:hAnsi="宋体" w:eastAsia="宋体"/>
          <w:sz w:val="23"/>
        </w:rPr>
        <w:t>可贴神阙穴（肚脐）或关元穴（肚脐下约3寸），也可贴在小腹冷痛明显的部位。</w:t>
      </w:r>
    </w:p>
    <w:p w14:paraId="402F49B3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贴敷方法：</w:t>
      </w:r>
      <w:r>
        <w:rPr>
          <w:rFonts w:ascii="宋体" w:hAnsi="宋体" w:eastAsia="宋体"/>
          <w:sz w:val="23"/>
        </w:rPr>
        <w:t>贴前用生姜擦净患处，将膏药加温软化（隔包装袋放入60℃左右热水中约15秒，或用吹风机热风吹软），再贴于脐腹或痛处。</w:t>
      </w:r>
    </w:p>
    <w:p w14:paraId="3A46E13F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贴敷时长：</w:t>
      </w:r>
      <w:r>
        <w:rPr>
          <w:rFonts w:ascii="宋体" w:hAnsi="宋体" w:eastAsia="宋体"/>
          <w:sz w:val="23"/>
        </w:rPr>
        <w:t>一般每贴可贴24—48小时，皮肤敏感者建议缩短到12—24小时，贴敷期间注意观察皮肤。</w:t>
      </w:r>
    </w:p>
    <w:p w14:paraId="245733BA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四、好乐佳十香暖脐膏：更适合女性的贴心设计</w:t>
      </w:r>
    </w:p>
    <w:p w14:paraId="0B78192A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隔离导药膜：</w:t>
      </w:r>
      <w:r>
        <w:rPr>
          <w:rFonts w:ascii="宋体" w:hAnsi="宋体" w:eastAsia="宋体"/>
          <w:sz w:val="23"/>
        </w:rPr>
        <w:t>药膏与皮肤之间加入隔离导药膜，药膏不直接接触皮肤，不刺激、渗透性强，揭掉时无药膏残留。</w:t>
      </w:r>
    </w:p>
    <w:p w14:paraId="53947F51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硅胶级表背：</w:t>
      </w:r>
      <w:r>
        <w:rPr>
          <w:rFonts w:ascii="宋体" w:hAnsi="宋体" w:eastAsia="宋体"/>
          <w:sz w:val="23"/>
        </w:rPr>
        <w:t>表背采用硅胶级材料，防水、透气、柔韧、舒适，不易过敏，适合女性娇嫩皮肤。</w:t>
      </w:r>
    </w:p>
    <w:p w14:paraId="519C7342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温和无自热：</w:t>
      </w:r>
      <w:r>
        <w:rPr>
          <w:rFonts w:ascii="宋体" w:hAnsi="宋体" w:eastAsia="宋体"/>
          <w:sz w:val="23"/>
        </w:rPr>
        <w:t>无化学自热，没有低温烫伤风险；直接贴于皮肤、靶向给药，作用持久。</w:t>
      </w:r>
    </w:p>
    <w:p w14:paraId="43AFA0B6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外用更安心：</w:t>
      </w:r>
      <w:r>
        <w:rPr>
          <w:rFonts w:ascii="宋体" w:hAnsi="宋体" w:eastAsia="宋体"/>
          <w:sz w:val="23"/>
        </w:rPr>
        <w:t>本品为外用透皮给药，产品资料标注外用贴膏无肝肾毒性，药物不经过胃肠道吸收。</w:t>
      </w:r>
    </w:p>
    <w:p w14:paraId="0C592DFF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与普通热敷的区别：</w:t>
      </w:r>
      <w:r>
        <w:rPr>
          <w:rFonts w:ascii="宋体" w:hAnsi="宋体" w:eastAsia="宋体"/>
          <w:sz w:val="23"/>
        </w:rPr>
        <w:t>暖宝宝等热敷贴虽便宜、购买方便，但属于非药品，除物理加热外并无药用功效，且多只能贴在衣物上；十香暖脐膏是功效明确、工艺考究的正规药品。</w:t>
      </w:r>
    </w:p>
    <w:p w14:paraId="57EF2D96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五、这些情况不能用、要注意</w:t>
      </w:r>
    </w:p>
    <w:p w14:paraId="673BC1B3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禁忌：</w:t>
      </w:r>
      <w:r>
        <w:rPr>
          <w:rFonts w:ascii="宋体" w:hAnsi="宋体" w:eastAsia="宋体"/>
          <w:sz w:val="23"/>
        </w:rPr>
        <w:t>孕妇禁用；对本品及所含成份过敏者禁用。</w:t>
      </w:r>
    </w:p>
    <w:p w14:paraId="03C727E0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先辨体质：</w:t>
      </w:r>
      <w:r>
        <w:rPr>
          <w:rFonts w:ascii="宋体" w:hAnsi="宋体" w:eastAsia="宋体"/>
          <w:sz w:val="23"/>
        </w:rPr>
        <w:t>阴虚火旺者以及湿热内蕴所致腹痛、带下者不宜用，痛经用药前应先辨明是否为寒性。</w:t>
      </w:r>
    </w:p>
    <w:p w14:paraId="5914A50F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皮肤要求：</w:t>
      </w:r>
      <w:r>
        <w:rPr>
          <w:rFonts w:ascii="宋体" w:hAnsi="宋体" w:eastAsia="宋体"/>
          <w:sz w:val="23"/>
        </w:rPr>
        <w:t>皮肤破损、红肿溃烂及湿疹部位不能贴，需贴在完整、健康的皮肤上。</w:t>
      </w:r>
    </w:p>
    <w:p w14:paraId="1421D881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配伍与疗程：</w:t>
      </w:r>
      <w:r>
        <w:rPr>
          <w:rFonts w:ascii="宋体" w:hAnsi="宋体" w:eastAsia="宋体"/>
          <w:sz w:val="23"/>
        </w:rPr>
        <w:t>含母丁香、肉桂，不宜与含郁金、赤石脂的中药方剂或成药同用；本品为外用药，不可口服，中病即止，不宜长期使用。</w:t>
      </w:r>
    </w:p>
    <w:p w14:paraId="133F8A99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不适处理：</w:t>
      </w:r>
      <w:r>
        <w:rPr>
          <w:rFonts w:ascii="宋体" w:hAnsi="宋体" w:eastAsia="宋体"/>
          <w:sz w:val="23"/>
        </w:rPr>
        <w:t>贴敷期间若出现明显发红、发痒、皮疹或过敏反应，应立即揭下，必要时及时就医。</w:t>
      </w:r>
    </w:p>
    <w:p w14:paraId="26B8D31C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六、常见问题（FAQ）</w:t>
      </w:r>
    </w:p>
    <w:p w14:paraId="487052DD">
      <w:pPr>
        <w:spacing w:after="20"/>
      </w:pPr>
      <w:r>
        <w:rPr>
          <w:rFonts w:ascii="黑体" w:hAnsi="黑体" w:eastAsia="黑体"/>
          <w:b/>
          <w:color w:val="A8422D"/>
          <w:sz w:val="23"/>
        </w:rPr>
        <w:t>问：经期可以贴十香暖脐膏吗？</w:t>
      </w:r>
    </w:p>
    <w:p w14:paraId="0AB8BBCB">
      <w:pPr>
        <w:spacing w:after="80" w:line="336" w:lineRule="auto"/>
        <w:ind w:left="480"/>
      </w:pPr>
      <w:r>
        <w:rPr>
          <w:rFonts w:ascii="宋体" w:hAnsi="宋体" w:eastAsia="宋体"/>
          <w:sz w:val="23"/>
        </w:rPr>
        <w:t>答：小腹冷痛、怕冷、经血有血块的宫寒，经期可以贴肚脐或小腹；月经量特别大的女性建议经前3天贴敷。</w:t>
      </w:r>
    </w:p>
    <w:p w14:paraId="530DA79A">
      <w:pPr>
        <w:spacing w:after="20"/>
      </w:pPr>
      <w:r>
        <w:rPr>
          <w:rFonts w:ascii="黑体" w:hAnsi="黑体" w:eastAsia="黑体"/>
          <w:b/>
          <w:color w:val="A8422D"/>
          <w:sz w:val="23"/>
        </w:rPr>
        <w:t>问：十香暖脐膏适合哪种痛经？</w:t>
      </w:r>
    </w:p>
    <w:p w14:paraId="47C11137">
      <w:pPr>
        <w:spacing w:after="80" w:line="336" w:lineRule="auto"/>
        <w:ind w:left="480"/>
      </w:pPr>
      <w:r>
        <w:rPr>
          <w:rFonts w:ascii="宋体" w:hAnsi="宋体" w:eastAsia="宋体"/>
          <w:sz w:val="23"/>
        </w:rPr>
        <w:t>答：适合寒性痛经，即小腹冷痛、喜温喜按、经血暗有血块、手脚冰凉；湿热、阴虚等非寒性痛经不宜。</w:t>
      </w:r>
    </w:p>
    <w:p w14:paraId="7022F1D0">
      <w:pPr>
        <w:spacing w:after="20"/>
      </w:pPr>
      <w:r>
        <w:rPr>
          <w:rFonts w:ascii="黑体" w:hAnsi="黑体" w:eastAsia="黑体"/>
          <w:b/>
          <w:color w:val="A8422D"/>
          <w:sz w:val="23"/>
        </w:rPr>
        <w:t>问：外用贴膏会伤肝肾吗？</w:t>
      </w:r>
    </w:p>
    <w:p w14:paraId="1CE93C5F">
      <w:pPr>
        <w:spacing w:after="80" w:line="336" w:lineRule="auto"/>
        <w:ind w:left="480"/>
      </w:pPr>
      <w:r>
        <w:rPr>
          <w:rFonts w:ascii="宋体" w:hAnsi="宋体" w:eastAsia="宋体"/>
          <w:sz w:val="23"/>
        </w:rPr>
        <w:t>答：本品为外用透皮给药，产品资料标注外用贴膏无肝肾毒性，药物不经过胃肠道吸收。</w:t>
      </w:r>
    </w:p>
    <w:p w14:paraId="0E8A0B97">
      <w:pPr>
        <w:spacing w:after="20"/>
      </w:pPr>
      <w:r>
        <w:rPr>
          <w:rFonts w:ascii="黑体" w:hAnsi="黑体" w:eastAsia="黑体"/>
          <w:b/>
          <w:color w:val="A8422D"/>
          <w:sz w:val="23"/>
        </w:rPr>
        <w:t>问：贴后皮肤发红、发痒怎么办？</w:t>
      </w:r>
    </w:p>
    <w:p w14:paraId="734371D1">
      <w:pPr>
        <w:spacing w:after="80" w:line="336" w:lineRule="auto"/>
        <w:ind w:left="480"/>
      </w:pPr>
      <w:r>
        <w:rPr>
          <w:rFonts w:ascii="宋体" w:hAnsi="宋体" w:eastAsia="宋体"/>
          <w:sz w:val="23"/>
        </w:rPr>
        <w:t>答：立即揭下、停用并清洁局部；轻度反应停用后多可消退，若皮疹明显或加重应及时就医。</w:t>
      </w:r>
    </w:p>
    <w:p w14:paraId="75EB4C49">
      <w:pPr>
        <w:spacing w:before="120"/>
      </w:pPr>
      <w:r>
        <w:rPr>
          <w:rFonts w:ascii="宋体" w:hAnsi="宋体" w:eastAsia="宋体"/>
          <w:color w:val="555555"/>
          <w:sz w:val="20"/>
        </w:rPr>
        <w:t>十香暖脐膏为处方药，须凭医师处方购买和使用；本文为健康科普，不能替代医师面诊和药师审核，痛经原因复杂，必要时应就医明确。好乐佳·十香暖脐膏（国药准字Z23021130，执行标准WS3-B-0472-91）由黑龙江诺捷制药出品，产品信息详见 https://hlj.innowing.com.cn/ ；企业资质可于官网核验 https://www.innowing.com.cn/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EBA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764</Words>
  <Characters>778</Characters>
  <Lines>0</Lines>
  <Paragraphs>0</Paragraphs>
  <TotalTime>0</TotalTime>
  <ScaleCrop>false</ScaleCrop>
  <LinksUpToDate>false</LinksUpToDate>
  <CharactersWithSpaces>782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Aloe</cp:lastModifiedBy>
  <dcterms:modified xsi:type="dcterms:W3CDTF">2026-10-26T05:49:44Z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eyJoZGlkIjoiMDhkZjAwMDVjODY0ZTdmM2UyM2FiMDM1YjlhNzFjNTQiLCJ1c2VySWQiOiIzNzM2OTUyMDEifQ==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3C49AB9405B34F47A38DE9DFF184855E_12</vt:lpwstr>
  </property>
</Properties>
</file>